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Social Studies Vocabulary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concentrate so deeply that the mind becomes clear and calm.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 Buddhism, the highest state of the human mind, free from the desires that lead to human suffering and ignorance.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religious duty.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positional decimal numeral system, is the most common system for the symbolic representation of numbers in the world.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group of people in a particular social class.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complete understanding of truth.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point at which a sudden change occurs.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religion based on the teachings of Siddhartha Guatama, who became known as the Buddha.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belief that souls are reborn into other beings after death.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language of India first spoken by the ancient Aryans.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storehouse for threshed grain.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person who takes his or her religious ideas to other parts of the world.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large area of land isolated from the rest of a continent by geographic features.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man who devotes his life to studying and teaching religious beliefs.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fortlike structure.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Writings that formed the foundation of ancient civilizations of India and that are some of the oldest writings in the world.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Actions that determine the caste into which a person will be reborn.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relating to or denoting a people speaking an Indo-European language who invaded northern India in the 2nd millennium BC, displacing the Dravidian and other aboriginal peoples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seasonal wind.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religion that developed from the Aryans' religious beliefs of Brahmanism and the beliefs of the ancient people of India.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Social Studies Vocabulary Crossword</dc:title>
  <dcterms:created xsi:type="dcterms:W3CDTF">2021-10-11T16:57:35Z</dcterms:created>
  <dcterms:modified xsi:type="dcterms:W3CDTF">2021-10-11T16:57:35Z</dcterms:modified>
</cp:coreProperties>
</file>