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</w:t>
            </w:r>
          </w:p>
        </w:tc>
        <w:tc>
          <w:p>
            <w:pPr>
              <w:jc w:val="center"/>
              <w:pStyle w:val="NameDatePeriod"/>
            </w:pPr>
            <w:r>
              <w:t xml:space="preserve">Date: 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Period: _______</w:t>
            </w:r>
          </w:p>
        </w:tc>
      </w:tr>
    </w:tbl>
    <w:p>
      <w:pPr>
        <w:pStyle w:val="PuzzleTitle"/>
      </w:pPr>
      <w:r>
        <w:t xml:space="preserve">Social Studies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The process of designing, starting, and running a new business.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government in which one person possesses unlimited power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An offical ban on trade with particular country.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The set of skills which an employee get on a job, through training and experience, which increases that employee's value in the marketplace.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Buyers and sellers have the right to sell and buy bu their own preference or refuse.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Materials or substance such as minerals, water and fertile land that occurs in nature.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Where citizen elect who run there government.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A form of government with a monarch at the head.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Buildings, machinery, equipment, vehicles,mand tools that organization use to produce goods and services.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Taxes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 limited quantity of a particular product which can be produced, exported or imported. 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The total percentage of the population of an area at a particular time aged seven years or above who can read and write with understanding.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Average per person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The study of the making, buying and selling of goods and services.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 system in which goods are owned in common and are available to all as needed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 type of government in which a group are in charge.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This is a system where there is no government. </w:t>
            </w:r>
          </w:p>
        </w:tc>
      </w:tr>
    </w:tbl>
    <w:p>
      <w:pPr>
        <w:pStyle w:val="WordBankLarge"/>
      </w:pPr>
      <w:r>
        <w:t xml:space="preserve">   Monarchy     </w:t>
      </w:r>
      <w:r>
        <w:t xml:space="preserve">   Communist     </w:t>
      </w:r>
      <w:r>
        <w:t xml:space="preserve">   Democratic    </w:t>
      </w:r>
      <w:r>
        <w:t xml:space="preserve">   Capital goods    </w:t>
      </w:r>
      <w:r>
        <w:t xml:space="preserve">   Economics    </w:t>
      </w:r>
      <w:r>
        <w:t xml:space="preserve">   Literacy rate    </w:t>
      </w:r>
      <w:r>
        <w:t xml:space="preserve">   Autocracy    </w:t>
      </w:r>
      <w:r>
        <w:t xml:space="preserve">   tariffs    </w:t>
      </w:r>
      <w:r>
        <w:t xml:space="preserve">   Anarchy    </w:t>
      </w:r>
      <w:r>
        <w:t xml:space="preserve">   Quotas    </w:t>
      </w:r>
      <w:r>
        <w:t xml:space="preserve">   Specialization     </w:t>
      </w:r>
      <w:r>
        <w:t xml:space="preserve">   Oligarchy     </w:t>
      </w:r>
      <w:r>
        <w:t xml:space="preserve">   Human goods    </w:t>
      </w:r>
      <w:r>
        <w:t xml:space="preserve">   Natural Resources    </w:t>
      </w:r>
      <w:r>
        <w:t xml:space="preserve">   Embargo     </w:t>
      </w:r>
      <w:r>
        <w:t xml:space="preserve">   Per capita     </w:t>
      </w:r>
      <w:r>
        <w:t xml:space="preserve">   Entrepreneurship 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Studies </dc:title>
  <dcterms:created xsi:type="dcterms:W3CDTF">2021-10-11T16:57:02Z</dcterms:created>
  <dcterms:modified xsi:type="dcterms:W3CDTF">2021-10-11T16:57:02Z</dcterms:modified>
</cp:coreProperties>
</file>