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Society Must Be Defended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and acquisition of power over man issued by the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2nd series Foucault mentions when discussing two ways the state divides a population in order to control them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Foucault argues that society actions must be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Foucault argues that when the state exercises their power over society various limits are reached which can be deemed as unfair to citizens. These limits are also known as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Having power over other bodies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Conflict that leads to a battle between races to see who can be in power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the number of live births per year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Foucault refers to the state as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prejudice beliefs or  discrimination, directed against someone of a different race by the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Subdivide a species in order to control them better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 In this essay Foucault argues that the people have a lack of _____ when it comes to deciding what is right.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Foucault personifies this word and uses it to explain what type of control the state has. This word and practice has not been successful when it comes to governing society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the state exercises its right to 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a political and economic theory of social organization that advocates that the means of production, distribution, and exchange should be owned or regulated by the community as a whole.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a group of people living together in a community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the quality of being fertile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39. </w:t>
            </w:r>
            <w:r>
              <w:t xml:space="preserve">political decisions made by the government based on a races birth rate,mortality rate, biological disabilities and the races effect on the environment.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state controls ______ in order to control society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 The state shifts from viewing man as a body to  man as a ______ in order to decide what aspects to control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This is the first type of technology Foucault brings to the reader's attention. He states “it centers on the body and produces individualizing affects and manipulates the body”.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1st series Foucault mentions when discussing two ways the state divides a population in order to control them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Foucault refers to the changes during the 19th century with the government in terms of the way citizens are treated as a 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According to google definitions - _________ is the "capacity of sexual feelings"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belief that we are the all the same species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Foucault refers to a bundle of power/ rules set out by the state as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“not centered upon the body but upon life, a technology that brings together the mass effects characteristic of  a population which tries to control a series of random events that occur in a living mass” Based on the essay, what type of technology does Foucault believe is most dominant in society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Conflict between states or societies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state controls the ________ rate based on societies needs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Prime Minister of Spain, Foucault refers to this ruler when he gives examples of ways that the state has control over life and death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Foucault states “the greatest transformation political right underwent in the __________ century”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global mass affected by overall processes characteristic of birth, death, production, illness, and so on… a biological mass of the human race of race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 the state has the power to prolong life. For example the wealthy have the power of ________ in their life because they have access to certain care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Plans to intervene in all phenomena relating to birth rate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The State Controls the life or ____ of an individual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Human Beings are apart of the 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a man, woman, or child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A development of new power mechanisms , established during the 18th century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The right to sovereign was the ability to take ___ or let live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Foucault states “The very essence to the rights to life or death is actually the right to _____” What term does Foucault use to when he argues this point</w:t>
            </w:r>
          </w:p>
        </w:tc>
      </w:tr>
    </w:tbl>
    <w:p>
      <w:pPr>
        <w:pStyle w:val="WordBankLarge"/>
      </w:pPr>
      <w:r>
        <w:t xml:space="preserve">   State Racism    </w:t>
      </w:r>
      <w:r>
        <w:t xml:space="preserve">   State Control    </w:t>
      </w:r>
      <w:r>
        <w:t xml:space="preserve">   Life    </w:t>
      </w:r>
      <w:r>
        <w:t xml:space="preserve">   Death    </w:t>
      </w:r>
      <w:r>
        <w:t xml:space="preserve">   Rights    </w:t>
      </w:r>
      <w:r>
        <w:t xml:space="preserve">   Sovereign    </w:t>
      </w:r>
      <w:r>
        <w:t xml:space="preserve">   Kill    </w:t>
      </w:r>
      <w:r>
        <w:t xml:space="preserve">   Biopolitics    </w:t>
      </w:r>
      <w:r>
        <w:t xml:space="preserve">   Natalist Policy    </w:t>
      </w:r>
      <w:r>
        <w:t xml:space="preserve">   Historical shift    </w:t>
      </w:r>
      <w:r>
        <w:t xml:space="preserve">   Population    </w:t>
      </w:r>
      <w:r>
        <w:t xml:space="preserve">   Disciplinary Technology    </w:t>
      </w:r>
      <w:r>
        <w:t xml:space="preserve">   Regulatory technology    </w:t>
      </w:r>
      <w:r>
        <w:t xml:space="preserve">   Power    </w:t>
      </w:r>
      <w:r>
        <w:t xml:space="preserve">   Race    </w:t>
      </w:r>
      <w:r>
        <w:t xml:space="preserve">   body organism discipline     </w:t>
      </w:r>
      <w:r>
        <w:t xml:space="preserve">   Population biological process     </w:t>
      </w:r>
      <w:r>
        <w:t xml:space="preserve">   Paradox    </w:t>
      </w:r>
      <w:r>
        <w:t xml:space="preserve">   Biopower    </w:t>
      </w:r>
      <w:r>
        <w:t xml:space="preserve">   War    </w:t>
      </w:r>
      <w:r>
        <w:t xml:space="preserve">   Right to Kill    </w:t>
      </w:r>
      <w:r>
        <w:t xml:space="preserve">   Biological Continuum    </w:t>
      </w:r>
      <w:r>
        <w:t xml:space="preserve">    Nazism    </w:t>
      </w:r>
      <w:r>
        <w:t xml:space="preserve">   Race War    </w:t>
      </w:r>
      <w:r>
        <w:t xml:space="preserve">   Human Race    </w:t>
      </w:r>
      <w:r>
        <w:t xml:space="preserve">   Defended    </w:t>
      </w:r>
      <w:r>
        <w:t xml:space="preserve">   Reproduction    </w:t>
      </w:r>
      <w:r>
        <w:t xml:space="preserve">   Society     </w:t>
      </w:r>
      <w:r>
        <w:t xml:space="preserve">   Technology of power    </w:t>
      </w:r>
      <w:r>
        <w:t xml:space="preserve">   Human Being    </w:t>
      </w:r>
      <w:r>
        <w:t xml:space="preserve">   Birth Rate    </w:t>
      </w:r>
      <w:r>
        <w:t xml:space="preserve">   Longevity    </w:t>
      </w:r>
      <w:r>
        <w:t xml:space="preserve">   mortality rate    </w:t>
      </w:r>
      <w:r>
        <w:t xml:space="preserve">   Fertility    </w:t>
      </w:r>
      <w:r>
        <w:t xml:space="preserve">   Sexuality    </w:t>
      </w:r>
      <w:r>
        <w:t xml:space="preserve">   Socialism    </w:t>
      </w:r>
      <w:r>
        <w:t xml:space="preserve">   Franco    </w:t>
      </w:r>
      <w:r>
        <w:t xml:space="preserve">   Nineteenth     </w:t>
      </w:r>
      <w:r>
        <w:t xml:space="preserve">   Species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Society Must Be Defended</dc:title>
  <dcterms:created xsi:type="dcterms:W3CDTF">2021-10-11T16:58:23Z</dcterms:created>
  <dcterms:modified xsi:type="dcterms:W3CDTF">2021-10-11T16:58:23Z</dcterms:modified>
</cp:coreProperties>
</file>