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Solids, Liquids and Gases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4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8</w:t>
            </w:r>
          </w:p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Medium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Has a definite shape or volume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To make small, fast movement backwards and forwards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Solid Water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Solid to Liquid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Turn water to steam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When something can go back to the way it was </w:t>
            </w:r>
          </w:p>
        </w:tc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Only definite volume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Vapor or gas back to liquid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 very small part of matter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Only fills entire container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Solids, Liquids and Gases</dc:title>
  <dcterms:created xsi:type="dcterms:W3CDTF">2021-10-11T17:01:09Z</dcterms:created>
  <dcterms:modified xsi:type="dcterms:W3CDTF">2021-10-11T17:01:09Z</dcterms:modified>
</cp:coreProperties>
</file>