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Someone Like You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camp Halley went to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Michal`s ex girlfriend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soda that is in the machine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kind of car Scarlett drives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sport Halley plays in gym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Scarlett`s mom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music class Halley has to take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High School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Teenager who passes away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store Marion works 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day was the funeral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Halleys Best-Friend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Macon was the football_______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Halley finds him in Scarlett`s room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main character</w:t>
            </w:r>
          </w:p>
        </w:tc>
      </w:tr>
    </w:tbl>
    <w:p>
      <w:pPr>
        <w:pStyle w:val="WordBankMedium"/>
      </w:pPr>
      <w:r>
        <w:t xml:space="preserve">   Scarlett    </w:t>
      </w:r>
      <w:r>
        <w:t xml:space="preserve">   Elizabeth    </w:t>
      </w:r>
      <w:r>
        <w:t xml:space="preserve">   Halley    </w:t>
      </w:r>
      <w:r>
        <w:t xml:space="preserve">   Micheal    </w:t>
      </w:r>
      <w:r>
        <w:t xml:space="preserve">   Macon    </w:t>
      </w:r>
      <w:r>
        <w:t xml:space="preserve">   Lake View    </w:t>
      </w:r>
      <w:r>
        <w:t xml:space="preserve">   Thursday    </w:t>
      </w:r>
      <w:r>
        <w:t xml:space="preserve">   Sisterhood    </w:t>
      </w:r>
      <w:r>
        <w:t xml:space="preserve">   Ford Aspire    </w:t>
      </w:r>
      <w:r>
        <w:t xml:space="preserve">   volleyball    </w:t>
      </w:r>
      <w:r>
        <w:t xml:space="preserve">   Marion    </w:t>
      </w:r>
      <w:r>
        <w:t xml:space="preserve">   Fabulous You    </w:t>
      </w:r>
      <w:r>
        <w:t xml:space="preserve">   Coke    </w:t>
      </w:r>
      <w:r>
        <w:t xml:space="preserve">   Band    </w:t>
      </w:r>
      <w:r>
        <w:t xml:space="preserve">   Caption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Someone Like You</dc:title>
  <dcterms:created xsi:type="dcterms:W3CDTF">2021-10-11T17:02:32Z</dcterms:created>
  <dcterms:modified xsi:type="dcterms:W3CDTF">2021-10-11T17:02:32Z</dcterms:modified>
</cp:coreProperties>
</file>