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Songs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friends in low places    </w:t>
      </w:r>
      <w:r>
        <w:t xml:space="preserve">   purple rain    </w:t>
      </w:r>
      <w:r>
        <w:t xml:space="preserve">   i got you babe    </w:t>
      </w:r>
      <w:r>
        <w:t xml:space="preserve">   red dirt road    </w:t>
      </w:r>
      <w:r>
        <w:t xml:space="preserve">   candy man    </w:t>
      </w:r>
      <w:r>
        <w:t xml:space="preserve">   strangers in the night    </w:t>
      </w:r>
      <w:r>
        <w:t xml:space="preserve">   fly me to the moon    </w:t>
      </w:r>
      <w:r>
        <w:t xml:space="preserve">   love    </w:t>
      </w:r>
      <w:r>
        <w:t xml:space="preserve">   rocket man    </w:t>
      </w:r>
      <w:r>
        <w:t xml:space="preserve">   oops i did it again    </w:t>
      </w:r>
      <w:r>
        <w:t xml:space="preserve">   my heart will go on    </w:t>
      </w:r>
      <w:r>
        <w:t xml:space="preserve">   shutup put your money    </w:t>
      </w:r>
      <w:r>
        <w:t xml:space="preserve">   Time to say goodbye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Songs</dc:title>
  <dcterms:created xsi:type="dcterms:W3CDTF">2021-10-11T17:03:08Z</dcterms:created>
  <dcterms:modified xsi:type="dcterms:W3CDTF">2021-10-11T17:03:08Z</dcterms:modified>
</cp:coreProperties>
</file>