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Sonnet 102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song    </w:t>
      </w:r>
      <w:r>
        <w:t xml:space="preserve">   dull    </w:t>
      </w:r>
      <w:r>
        <w:t xml:space="preserve">   tongue    </w:t>
      </w:r>
      <w:r>
        <w:t xml:space="preserve">   therefore    </w:t>
      </w:r>
      <w:r>
        <w:t xml:space="preserve">   delight    </w:t>
      </w:r>
      <w:r>
        <w:t xml:space="preserve">   common    </w:t>
      </w:r>
      <w:r>
        <w:t xml:space="preserve">   sweets    </w:t>
      </w:r>
      <w:r>
        <w:t xml:space="preserve">   bough    </w:t>
      </w:r>
      <w:r>
        <w:t xml:space="preserve">   burthens    </w:t>
      </w:r>
      <w:r>
        <w:t xml:space="preserve">   hush    </w:t>
      </w:r>
      <w:r>
        <w:t xml:space="preserve">   hymns    </w:t>
      </w:r>
      <w:r>
        <w:t xml:space="preserve">   mournful    </w:t>
      </w:r>
      <w:r>
        <w:t xml:space="preserve">   pleasant    </w:t>
      </w:r>
      <w:r>
        <w:t xml:space="preserve">   summer    </w:t>
      </w:r>
      <w:r>
        <w:t xml:space="preserve">   riper    </w:t>
      </w:r>
      <w:r>
        <w:t xml:space="preserve">   philomel    </w:t>
      </w:r>
      <w:r>
        <w:t xml:space="preserve">   lays    </w:t>
      </w:r>
      <w:r>
        <w:t xml:space="preserve">   greet    </w:t>
      </w:r>
      <w:r>
        <w:t xml:space="preserve">   spring    </w:t>
      </w:r>
      <w:r>
        <w:t xml:space="preserve">   doth    </w:t>
      </w:r>
      <w:r>
        <w:t xml:space="preserve">   esteeming    </w:t>
      </w:r>
      <w:r>
        <w:t xml:space="preserve">   merchandized    </w:t>
      </w:r>
      <w:r>
        <w:t xml:space="preserve">   seeming    </w:t>
      </w:r>
      <w:r>
        <w:t xml:space="preserve">   strengthened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Sonnet 102</dc:title>
  <dcterms:created xsi:type="dcterms:W3CDTF">2021-10-11T17:02:36Z</dcterms:created>
  <dcterms:modified xsi:type="dcterms:W3CDTF">2021-10-11T17:02:36Z</dcterms:modified>
</cp:coreProperties>
</file>