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Sort 38- Short A and 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You need this to make money.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small animal with a bushy tail.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She _____ a small dog.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She _____ the chicken pox.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Rhymes with hot.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Countries are found on this.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present can be wrapped in this.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past tense of run.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Cars are parked in a parking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is used to clean the floor.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Peanut butter and ______.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opposite of happy.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Sort 38- Short A and O</dc:title>
  <dcterms:created xsi:type="dcterms:W3CDTF">2021-10-11T17:04:22Z</dcterms:created>
  <dcterms:modified xsi:type="dcterms:W3CDTF">2021-10-11T17:04:22Z</dcterms:modified>
</cp:coreProperties>
</file>