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Sorting Out Life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region that contains several ecosytems but similar plant forms is called a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you have creatures in a controlled environment but change one variable for some creatures, you created a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Rocks, lightning, fire and caves are all...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forest, abiotic items and creatures living in it are considered an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One milkweed bug is considered an...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Positive benefits that ecosystems provide to humans are called...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Ten pandas are considered a 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Recording what you see, hear, smell, taste or feel with your hands is 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Our study of milkweed bugs was an...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Grass, crickets, worms and humans are all...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Pandas and bamboo are considered a ...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Sorting Out Life</dc:title>
  <dcterms:created xsi:type="dcterms:W3CDTF">2021-10-11T17:04:36Z</dcterms:created>
  <dcterms:modified xsi:type="dcterms:W3CDTF">2021-10-11T17:04:36Z</dcterms:modified>
</cp:coreProperties>
</file>