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Sound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Starts vibrating in cavity of 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Causes maximum noise pollution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Hearing many sounds that are harmful to the 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Units for intensity of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Sound produced by flapping of wings of bee or mosquito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Required for the production of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Hearing organs of many birds is very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Another word for voice box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Sound waves can't travel through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Transmission of sound is slowest through this medium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loud harsh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Transmission of sound is fastest through this medium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</dc:title>
  <dcterms:created xsi:type="dcterms:W3CDTF">2021-10-11T17:06:10Z</dcterms:created>
  <dcterms:modified xsi:type="dcterms:W3CDTF">2021-10-11T17:06:10Z</dcterms:modified>
</cp:coreProperties>
</file>