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Sound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higher the frequency, the higher the ___________ of the sound (5)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Sound travels fastest in ________ (6)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wave where the particles vibrate in the same direction as the wave is travelling (12)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Sound waves with a frequency higher than can be heard by a human (10)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higher the amplitude, the higher the ______________ of the sound (6)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All waves carry this (6)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Sound waves with a frequency lower than can be heard by a human (10)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Finding prey or obstacles by emitting sounds and listening for the echoes (12)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wave where the particles vibrate at right angles to the direction the wave is travelling (10)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part of the ear that changes vibrations into electrical impulses (7)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Space without any particles (6)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unit of volume (7)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thin membrane inside the ear that vibrates when sound reaches it (7)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unit of frequency (4)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machine for finding the depth of the sea or finding fish by sending sound waves and listening for the echoes (5)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Sound</dc:title>
  <dcterms:created xsi:type="dcterms:W3CDTF">2021-10-11T17:06:12Z</dcterms:created>
  <dcterms:modified xsi:type="dcterms:W3CDTF">2021-10-11T17:06:12Z</dcterms:modified>
</cp:coreProperties>
</file>