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Sound of da Polce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brutality    </w:t>
      </w:r>
      <w:r>
        <w:t xml:space="preserve">   catchy    </w:t>
      </w:r>
      <w:r>
        <w:t xml:space="preserve">   equality    </w:t>
      </w:r>
      <w:r>
        <w:t xml:space="preserve">   krsone    </w:t>
      </w:r>
      <w:r>
        <w:t xml:space="preserve">   onomatopoeia    </w:t>
      </w:r>
      <w:r>
        <w:t xml:space="preserve">   peace    </w:t>
      </w:r>
      <w:r>
        <w:t xml:space="preserve">   police    </w:t>
      </w:r>
      <w:r>
        <w:t xml:space="preserve">   racism    </w:t>
      </w:r>
      <w:r>
        <w:t xml:space="preserve">   rhetorical    </w:t>
      </w:r>
      <w:r>
        <w:t xml:space="preserve">   sirens    </w:t>
      </w:r>
      <w:r>
        <w:t xml:space="preserve">   treatment    </w:t>
      </w:r>
      <w:r>
        <w:t xml:space="preserve">   unequal    </w:t>
      </w:r>
      <w:r>
        <w:t xml:space="preserve">   woop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Sound of da Polce</dc:title>
  <dcterms:created xsi:type="dcterms:W3CDTF">2021-10-11T17:06:33Z</dcterms:created>
  <dcterms:modified xsi:type="dcterms:W3CDTF">2021-10-11T17:06:33Z</dcterms:modified>
</cp:coreProperties>
</file>