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Sound 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One complete path of a wave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science of sound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lowest point of a wave.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Sound with a frequency higher than 20,000 Hertz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interaction of waves.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resultant wave has an amplitude higher than the individual 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 empty space.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Moving back and forth at a regular speed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navigational technique used by ships and submarines.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frequency of sound can change for observers if the object is moving.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Something a plane that travels faster than the speed of sound breaks through.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rest position.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reciprocal of Frequency.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Traveling faster than the speed of sound.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location of objects by reflected sound, especially used by dolphins and bats.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beginning how a sound is produced?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Humans use ultrasound to produce images of structures inside the human body.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wave moving in parallel direction.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a wave encounters a barrier, it can bounce off the surface of it.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made the speed of light and sound different?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visible cloud of condensed water that forms around the plane.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Sound word puzzle</dc:title>
  <dcterms:created xsi:type="dcterms:W3CDTF">2021-10-11T17:06:57Z</dcterms:created>
  <dcterms:modified xsi:type="dcterms:W3CDTF">2021-10-11T17:06:57Z</dcterms:modified>
</cp:coreProperties>
</file>