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South African Music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word “mbube” is a Zulu word that means what in English?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did Mbaqanga music originate?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Name one other instrument that was used in the Mbaqanga music?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Ladysmith Black Mambazo group sang with who?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was the name of the television show that Yvonne Chaka Chaka acted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many Grammy Awards did the Ladysmith Black Mambazo qroup achieve?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Who did Yvonne Chaka Chaka consider as a mentor and a father figure?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Paul Simon’s album was called what?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which month did Joesph Shabalala find the Ladysmith Black Mambazo group?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Yvonne Chaka Chaka was also know as who?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Name one well known artist who influenced the Mbaqanga era?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Ladysmith Black Mambazo was first formed and founded by who is 1960?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Where was Yvonne Chaka Chaka born?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Name one well known Mbaqanga group?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Ladysmith Black Mambazo group was a choral group?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African Music </dc:title>
  <dcterms:created xsi:type="dcterms:W3CDTF">2021-10-11T17:07:30Z</dcterms:created>
  <dcterms:modified xsi:type="dcterms:W3CDTF">2021-10-11T17:07:30Z</dcterms:modified>
</cp:coreProperties>
</file>