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South African Soil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</w:tbl>
    <w:p>
      <w:pPr>
        <w:pStyle w:val="WordBankLarge"/>
      </w:pPr>
      <w:r>
        <w:t xml:space="preserve">   Wild Coast    </w:t>
      </w:r>
      <w:r>
        <w:t xml:space="preserve">   Two Oceans    </w:t>
      </w:r>
      <w:r>
        <w:t xml:space="preserve">   Table Mountain    </w:t>
      </w:r>
      <w:r>
        <w:t xml:space="preserve">   Soweto    </w:t>
      </w:r>
      <w:r>
        <w:t xml:space="preserve">   Namaqualand    </w:t>
      </w:r>
      <w:r>
        <w:t xml:space="preserve">   God's Window    </w:t>
      </w:r>
      <w:r>
        <w:t xml:space="preserve">   Giant's Castle    </w:t>
      </w:r>
      <w:r>
        <w:t xml:space="preserve">   Garden Route    </w:t>
      </w:r>
      <w:r>
        <w:t xml:space="preserve">   Drakensberg    </w:t>
      </w:r>
      <w:r>
        <w:t xml:space="preserve">   Cango Caves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African Soil</dc:title>
  <dcterms:created xsi:type="dcterms:W3CDTF">2021-10-11T17:07:25Z</dcterms:created>
  <dcterms:modified xsi:type="dcterms:W3CDTF">2021-10-11T17:07:25Z</dcterms:modified>
</cp:coreProperties>
</file>