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Southampton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CHAPLE STAND    </w:t>
      </w:r>
      <w:r>
        <w:t xml:space="preserve">   ITCHEN    </w:t>
      </w:r>
      <w:r>
        <w:t xml:space="preserve">   JAY RODRIGUEZ    </w:t>
      </w:r>
      <w:r>
        <w:t xml:space="preserve">   MATT LE TISSIER    </w:t>
      </w:r>
      <w:r>
        <w:t xml:space="preserve">   MATT TARGET    </w:t>
      </w:r>
      <w:r>
        <w:t xml:space="preserve">   MICK CHANNON    </w:t>
      </w:r>
      <w:r>
        <w:t xml:space="preserve">   NORTH STAND    </w:t>
      </w:r>
      <w:r>
        <w:t xml:space="preserve">   RYAN BERTRAND    </w:t>
      </w:r>
      <w:r>
        <w:t xml:space="preserve">   SAMMY SAINT    </w:t>
      </w:r>
      <w:r>
        <w:t xml:space="preserve">   ST MARYS    </w:t>
      </w:r>
      <w:r>
        <w:t xml:space="preserve">   TED BATES    </w:t>
      </w:r>
      <w:r>
        <w:t xml:space="preserve">   THE DELL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Southampton Word Search</dc:title>
  <dcterms:created xsi:type="dcterms:W3CDTF">2021-10-11T17:06:27Z</dcterms:created>
  <dcterms:modified xsi:type="dcterms:W3CDTF">2021-10-11T17:06:27Z</dcterms:modified>
</cp:coreProperties>
</file>