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Southeast Asian Arts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sampot    </w:t>
      </w:r>
      <w:r>
        <w:t xml:space="preserve">   jakarta    </w:t>
      </w:r>
      <w:r>
        <w:t xml:space="preserve">   kuala lumpur    </w:t>
      </w:r>
      <w:r>
        <w:t xml:space="preserve">   bangkok    </w:t>
      </w:r>
      <w:r>
        <w:t xml:space="preserve">   pottery    </w:t>
      </w:r>
      <w:r>
        <w:t xml:space="preserve">   sarong    </w:t>
      </w:r>
      <w:r>
        <w:t xml:space="preserve">   pewter    </w:t>
      </w:r>
      <w:r>
        <w:t xml:space="preserve">   wau    </w:t>
      </w:r>
      <w:r>
        <w:t xml:space="preserve">   sulawesi kris    </w:t>
      </w:r>
      <w:r>
        <w:t xml:space="preserve">   Borobudur    </w:t>
      </w:r>
      <w:r>
        <w:t xml:space="preserve">   prambanan    </w:t>
      </w:r>
      <w:r>
        <w:t xml:space="preserve">   gendang    </w:t>
      </w:r>
      <w:r>
        <w:t xml:space="preserve">   rebana    </w:t>
      </w:r>
      <w:r>
        <w:t xml:space="preserve">   batik    </w:t>
      </w:r>
      <w:r>
        <w:t xml:space="preserve">   folkarts    </w:t>
      </w:r>
      <w:r>
        <w:t xml:space="preserve">   wayang kulit    </w:t>
      </w:r>
      <w:r>
        <w:t xml:space="preserve">   Garuda    </w:t>
      </w:r>
      <w:r>
        <w:t xml:space="preserve">   ikat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Southeast Asian Arts</dc:title>
  <dcterms:created xsi:type="dcterms:W3CDTF">2021-10-11T17:06:51Z</dcterms:created>
  <dcterms:modified xsi:type="dcterms:W3CDTF">2021-10-11T17:06:51Z</dcterms:modified>
</cp:coreProperties>
</file>