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Space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</w:tbl>
    <w:p>
      <w:pPr>
        <w:pStyle w:val="WordBankLarge"/>
      </w:pPr>
      <w:r>
        <w:t xml:space="preserve">   EXPLOSION    </w:t>
      </w:r>
      <w:r>
        <w:t xml:space="preserve">   NEUTRON STAR    </w:t>
      </w:r>
      <w:r>
        <w:t xml:space="preserve">   PULSARS    </w:t>
      </w:r>
      <w:r>
        <w:t xml:space="preserve">   APPARENT MAGNITUDE    </w:t>
      </w:r>
      <w:r>
        <w:t xml:space="preserve">   DENSE CORES    </w:t>
      </w:r>
      <w:r>
        <w:t xml:space="preserve">   WHITE DWARF    </w:t>
      </w:r>
      <w:r>
        <w:t xml:space="preserve">   BLACK HOLE    </w:t>
      </w:r>
      <w:r>
        <w:t xml:space="preserve">   RED GIANT    </w:t>
      </w:r>
      <w:r>
        <w:t xml:space="preserve">   HERTZSPRUNG-RUSSELL    </w:t>
      </w:r>
      <w:r>
        <w:t xml:space="preserve">   SUPERNOVA    </w:t>
      </w:r>
      <w:r>
        <w:t xml:space="preserve">   LOW MASS STAR    </w:t>
      </w:r>
      <w:r>
        <w:t xml:space="preserve">   NEBULA    </w:t>
      </w:r>
      <w:r>
        <w:t xml:space="preserve">   LUMINOSITY    </w:t>
      </w:r>
      <w:r>
        <w:t xml:space="preserve">   STAR    </w:t>
      </w:r>
      <w:r>
        <w:t xml:space="preserve">   SUPER GIANT    </w:t>
      </w:r>
      <w:r>
        <w:t xml:space="preserve">   HIGH MASS STAR    </w:t>
      </w:r>
      <w:r>
        <w:t xml:space="preserve">   MAIN SEQUENCE    </w:t>
      </w:r>
      <w:r>
        <w:t xml:space="preserve">   SUN    </w:t>
      </w:r>
      <w:r>
        <w:t xml:space="preserve">   ABSOLUTE MAGNITUDE    </w:t>
      </w:r>
      <w:r>
        <w:t xml:space="preserve">   SPACE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Space </dc:title>
  <dcterms:created xsi:type="dcterms:W3CDTF">2021-10-11T17:07:39Z</dcterms:created>
  <dcterms:modified xsi:type="dcterms:W3CDTF">2021-10-11T17:07:39Z</dcterms:modified>
</cp:coreProperties>
</file>