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Space Coast Local Bands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Twisted Minds Inc    </w:t>
      </w:r>
      <w:r>
        <w:t xml:space="preserve">   Trick Question    </w:t>
      </w:r>
      <w:r>
        <w:t xml:space="preserve">   Pinch    </w:t>
      </w:r>
      <w:r>
        <w:t xml:space="preserve">   Picture Show    </w:t>
      </w:r>
      <w:r>
        <w:t xml:space="preserve">   Nightfly    </w:t>
      </w:r>
      <w:r>
        <w:t xml:space="preserve">   Last Chance Band    </w:t>
      </w:r>
      <w:r>
        <w:t xml:space="preserve">   Luna Pearl    </w:t>
      </w:r>
      <w:r>
        <w:t xml:space="preserve">   Hot Pink    </w:t>
      </w:r>
      <w:r>
        <w:t xml:space="preserve">   GT Express    </w:t>
      </w:r>
      <w:r>
        <w:t xml:space="preserve">   Bad Clowns    </w:t>
      </w:r>
      <w:r>
        <w:t xml:space="preserve">   The Tree Frogs    </w:t>
      </w:r>
      <w:r>
        <w:t xml:space="preserve">   Oranga Tanga    </w:t>
      </w:r>
      <w:r>
        <w:t xml:space="preserve">   The Kore    </w:t>
      </w:r>
      <w:r>
        <w:t xml:space="preserve">   Unbrella Thieves    </w:t>
      </w:r>
      <w:r>
        <w:t xml:space="preserve">   Good ol Boys    </w:t>
      </w:r>
      <w:r>
        <w:t xml:space="preserve">   Angels of Babylon    </w:t>
      </w:r>
      <w:r>
        <w:t xml:space="preserve">   Russ Kellum Band    </w:t>
      </w:r>
      <w:r>
        <w:t xml:space="preserve">   Mayhem    </w:t>
      </w:r>
      <w:r>
        <w:t xml:space="preserve">   Adawak    </w:t>
      </w:r>
      <w:r>
        <w:t xml:space="preserve">   Kattyshack    </w:t>
      </w:r>
      <w:r>
        <w:t xml:space="preserve">   Perfect Tuesday    </w:t>
      </w:r>
      <w:r>
        <w:t xml:space="preserve">   Undercover    </w:t>
      </w:r>
      <w:r>
        <w:t xml:space="preserve">   Attika    </w:t>
      </w:r>
      <w:r>
        <w:t xml:space="preserve">   Southern Fried Genocide    </w:t>
      </w:r>
      <w:r>
        <w:t xml:space="preserve">   Divas    </w:t>
      </w:r>
      <w:r>
        <w:t xml:space="preserve">   Wicked Garden Gnomes    </w:t>
      </w:r>
      <w:r>
        <w:t xml:space="preserve">   Rock Shot    </w:t>
      </w:r>
      <w:r>
        <w:t xml:space="preserve">   Angry Magoo    </w:t>
      </w:r>
      <w:r>
        <w:t xml:space="preserve">   Funpipe    </w:t>
      </w:r>
      <w:r>
        <w:t xml:space="preserve">   Wreck    </w:t>
      </w:r>
      <w:r>
        <w:t xml:space="preserve">   Spanks    </w:t>
      </w:r>
      <w:r>
        <w:t xml:space="preserve">   Who Was I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Space Coast Local Bands</dc:title>
  <dcterms:created xsi:type="dcterms:W3CDTF">2021-10-11T17:08:14Z</dcterms:created>
  <dcterms:modified xsi:type="dcterms:W3CDTF">2021-10-11T17:08:14Z</dcterms:modified>
</cp:coreProperties>
</file>