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Space Figures Vocabulary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shape or figure that has three dimensions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3D shape with flat polygonal faces, straight edges and sharp corners or vertices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Lines that intersect at 90*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face of a shape that is considered the "bottom"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flat surface that forms part of a boundary of a solid 3D object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shape with 2 round bases and 2 parallel lines connecting the round ends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shape has a flat, rounded base with a single vertex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point that terminates a line or a curve or comprises the intersection of two or more lines or curves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Lines that are lying in the same direction but always the same distance apart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shape that has a square base, and 3 sides that meet at a vertex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 A shape with two faces lying in parallel planes and with the other faces parallelograms.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 A line segment on the boundary, and is often called a side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shape that has six equal square sides</w:t>
            </w:r>
          </w:p>
        </w:tc>
      </w:tr>
    </w:tbl>
    <w:p>
      <w:pPr>
        <w:pStyle w:val="WordBankMedium"/>
      </w:pPr>
      <w:r>
        <w:t xml:space="preserve">   Cone    </w:t>
      </w:r>
      <w:r>
        <w:t xml:space="preserve">   Pyramid    </w:t>
      </w:r>
      <w:r>
        <w:t xml:space="preserve">   Cube    </w:t>
      </w:r>
      <w:r>
        <w:t xml:space="preserve">   Cylinder    </w:t>
      </w:r>
      <w:r>
        <w:t xml:space="preserve">   Prism    </w:t>
      </w:r>
      <w:r>
        <w:t xml:space="preserve">   Parallel    </w:t>
      </w:r>
      <w:r>
        <w:t xml:space="preserve">   Perpendicular     </w:t>
      </w:r>
      <w:r>
        <w:t xml:space="preserve">   Vertex    </w:t>
      </w:r>
      <w:r>
        <w:t xml:space="preserve">   Polyhedron    </w:t>
      </w:r>
      <w:r>
        <w:t xml:space="preserve">   Edge     </w:t>
      </w:r>
      <w:r>
        <w:t xml:space="preserve">   Base    </w:t>
      </w:r>
      <w:r>
        <w:t xml:space="preserve">   Face    </w:t>
      </w:r>
      <w:r>
        <w:t xml:space="preserve">   Solid 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Space Figures Vocabulary Crossword</dc:title>
  <dcterms:created xsi:type="dcterms:W3CDTF">2021-10-11T17:10:02Z</dcterms:created>
  <dcterms:modified xsi:type="dcterms:W3CDTF">2021-10-11T17:10:02Z</dcterms:modified>
</cp:coreProperties>
</file>