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Spanish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</w:tbl>
    <w:p>
      <w:pPr>
        <w:pStyle w:val="WordBankLarge"/>
      </w:pPr>
      <w:r>
        <w:t xml:space="preserve">   revolver    </w:t>
      </w:r>
      <w:r>
        <w:t xml:space="preserve">   la mantequilla    </w:t>
      </w:r>
      <w:r>
        <w:t xml:space="preserve">   la mostaza    </w:t>
      </w:r>
      <w:r>
        <w:t xml:space="preserve">   el trozo    </w:t>
      </w:r>
      <w:r>
        <w:t xml:space="preserve">   la sal    </w:t>
      </w:r>
      <w:r>
        <w:t xml:space="preserve">   la receta    </w:t>
      </w:r>
      <w:r>
        <w:t xml:space="preserve">   mientras    </w:t>
      </w:r>
      <w:r>
        <w:t xml:space="preserve">   hervir    </w:t>
      </w:r>
      <w:r>
        <w:t xml:space="preserve">   hornear    </w:t>
      </w:r>
      <w:r>
        <w:t xml:space="preserve">   frito    </w:t>
      </w:r>
      <w:r>
        <w:t xml:space="preserve">   cubrir    </w:t>
      </w:r>
      <w:r>
        <w:t xml:space="preserve">   la cucharadita    </w:t>
      </w:r>
      <w:r>
        <w:t xml:space="preserve">   al gusto    </w:t>
      </w:r>
      <w:r>
        <w:t xml:space="preserve">   la cebolla    </w:t>
      </w:r>
      <w:r>
        <w:t xml:space="preserve">   El azucar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Spanish</dc:title>
  <dcterms:created xsi:type="dcterms:W3CDTF">2021-10-11T17:10:56Z</dcterms:created>
  <dcterms:modified xsi:type="dcterms:W3CDTF">2021-10-11T17:10:56Z</dcterms:modified>
</cp:coreProperties>
</file>