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es un bebidas, beber al jugar futbol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tomate y zanahoria es un _ _ _ _ _ _ _ _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es un verduras es anaranjado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beber con id a las 21 anos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es rojo y un fruita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usar en wine es Morada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beber con cookies en la tarde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usar hace french fries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 come _ _ _ _ _ _ en la tarde y la manana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comida con queso, lechuga, y tomate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es una verduras y amarilla es comer con un stick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usar con chips, sandwich, mucho comida y es amarilla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la carne tu comer al thanksgiving es un grande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es una fruita de amarilla es no limon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bebidas tu bebes en la manana por que calor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</dc:title>
  <dcterms:created xsi:type="dcterms:W3CDTF">2021-10-11T17:11:59Z</dcterms:created>
  <dcterms:modified xsi:type="dcterms:W3CDTF">2021-10-11T17:11:59Z</dcterms:modified>
</cp:coreProperties>
</file>