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Spanish 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cinco anos mayor que diez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tengo dos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el color de una fresa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¿Dónde puedo aprender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donde Estan los libros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escribo con este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esto es para los ojos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mi hermana es de diez Tengo 2 años mayor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ir a la tienda para comprar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para los pies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B</dc:title>
  <dcterms:created xsi:type="dcterms:W3CDTF">2021-10-11T17:13:14Z</dcterms:created>
  <dcterms:modified xsi:type="dcterms:W3CDTF">2021-10-11T17:13:14Z</dcterms:modified>
</cp:coreProperties>
</file>