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Spanish Choice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You can do this in a pool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When you lie out in the sun too long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To die or get killed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Something bad that can happen while swimming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If you don't have a map and don't know where you are you could be...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To go into a forest with a tent over night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When you are tired you normally...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To be bored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To have fun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 to lose your balance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If you get too close to a fire you could get yourself...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If you lose your balance this could happen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To get from place to place with your feet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happens when you lie down in the sun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How you can get higher on a mountain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Spanish Choice Crossword</dc:title>
  <dcterms:created xsi:type="dcterms:W3CDTF">2021-10-11T17:14:02Z</dcterms:created>
  <dcterms:modified xsi:type="dcterms:W3CDTF">2021-10-11T17:14:02Z</dcterms:modified>
</cp:coreProperties>
</file>