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Spanish Cities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</w:tbl>
    <w:p>
      <w:pPr>
        <w:pStyle w:val="WordBankLarge"/>
      </w:pPr>
      <w:r>
        <w:t xml:space="preserve">   BARCELONA    </w:t>
      </w:r>
      <w:r>
        <w:t xml:space="preserve">   BILBAO    </w:t>
      </w:r>
      <w:r>
        <w:t xml:space="preserve">   CADIZ    </w:t>
      </w:r>
      <w:r>
        <w:t xml:space="preserve">   CORDOBA    </w:t>
      </w:r>
      <w:r>
        <w:t xml:space="preserve">   GRANADA    </w:t>
      </w:r>
      <w:r>
        <w:t xml:space="preserve">   MADRID    </w:t>
      </w:r>
      <w:r>
        <w:t xml:space="preserve">   MALAGA    </w:t>
      </w:r>
      <w:r>
        <w:t xml:space="preserve">   PALMA DE MALLORCA    </w:t>
      </w:r>
      <w:r>
        <w:t xml:space="preserve">   PAMPLONA    </w:t>
      </w:r>
      <w:r>
        <w:t xml:space="preserve">   RONDA    </w:t>
      </w:r>
      <w:r>
        <w:t xml:space="preserve">   SALAMANCA    </w:t>
      </w:r>
      <w:r>
        <w:t xml:space="preserve">   SAN SEBASTIAN    </w:t>
      </w:r>
      <w:r>
        <w:t xml:space="preserve">   SANTANDER    </w:t>
      </w:r>
      <w:r>
        <w:t xml:space="preserve">   SANTIAGO DE COMPOSTELA    </w:t>
      </w:r>
      <w:r>
        <w:t xml:space="preserve">   SEGOVIA    </w:t>
      </w:r>
      <w:r>
        <w:t xml:space="preserve">   SEVILLE    </w:t>
      </w:r>
      <w:r>
        <w:t xml:space="preserve">   TOLEDO    </w:t>
      </w:r>
      <w:r>
        <w:t xml:space="preserve">   VALENCIA    </w:t>
      </w:r>
      <w:r>
        <w:t xml:space="preserve">   ZARAGOZA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 Cities</dc:title>
  <dcterms:created xsi:type="dcterms:W3CDTF">2021-10-11T17:14:39Z</dcterms:created>
  <dcterms:modified xsi:type="dcterms:W3CDTF">2021-10-11T17:14:39Z</dcterms:modified>
</cp:coreProperties>
</file>