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Where can I learn?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Where do I get surgery?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Where can I see sand?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Where do I sleep?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Where is the toilet?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Where can I see paintings?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Where do I live?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Where can I cook?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can I watch TV?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Conjugate caminar to nosotros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do I park the car?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Where can I buy groceries?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Where can I lift weights?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Where do I plant flowers?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Conjugate vivir to yo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Crossword</dc:title>
  <dcterms:created xsi:type="dcterms:W3CDTF">2021-10-11T17:15:30Z</dcterms:created>
  <dcterms:modified xsi:type="dcterms:W3CDTF">2021-10-11T17:15:30Z</dcterms:modified>
</cp:coreProperties>
</file>