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Spanish Crossword 30 Verbs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teacher called on him "___________" the question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He decided "________" his teacher a gift for Christmas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After the party, Thomas had "___________" la basura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My parents told me I had "__________" my bed before my friends came over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He always likes "__________" television in the morning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 like "___________" the sunset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She had "___________" a red sweater for the family photo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Our teacher told us that we had "____________" to pass the test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I was suppose "__________" cake to the party, but I forgot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She had "___________" her mom to come get her when her car broke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Mrs. Paula likes "__________" sweet tea instead of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Many athletes that do cross country like "_________"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She was very nice because she wanted "__________" her food with everyone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Richard didn't understand the question, so he had "____________" a question.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He really wanted "__________" the game, but the other team just played better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We had "_________" an essay by Friday in English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teacher had "___________" the steps to him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My parents want me "___________" my room so that it isn't messy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 was very tired after playing, so he had "_____________"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student had "____________" taking the test until he passed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She wanted "___________" the picture up in her room, but her parents said no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Kenny wanted his mom "_________" him candy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We were suppose "_______________" in Chicago at 5:00, but are flight was delayed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Michael Phelps is a great athlete and loves "________"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We wanted "___________" the new elevator, but it wasn't ready yet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My grandpa said you have "___________" hard to succeed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 know he wants "_________" in California because he talks about how nice it is there everyday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He needs "__________" to music to go to sleep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He had to go to tutoring so he would be able "____________" how to do the problem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My brother had "___________" the clothes this week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Crossword 30 Verbs</dc:title>
  <dcterms:created xsi:type="dcterms:W3CDTF">2021-10-11T17:14:57Z</dcterms:created>
  <dcterms:modified xsi:type="dcterms:W3CDTF">2021-10-11T17:14:57Z</dcterms:modified>
</cp:coreProperties>
</file>