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Spanish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you go to learn?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lady working at the bank was so _______ and helpful.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airplane was ______ in the sky.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work we did in class was 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____________ had to go to the bathroom at school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When i go to starbucks i order a _________ drink.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girl who had ketchup on her face was so _______?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Comedy show i watched was so?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My skin is what color?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When i went to the job interview i knew i had to take things?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Another word to call a female?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At lunch i get to sit with my _________?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_____________ man opend the door for my mom an I.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boy ______________________ helped me do my work.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Another word to call a boy?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 am a ________ in school?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do you call someone who dosent do anything?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 had to take the _______online to pass my drivers test.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 told the dog to stop being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My____________ at school is so big.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My science test was very ______ so i couldnt finish.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Crossword</dc:title>
  <dcterms:created xsi:type="dcterms:W3CDTF">2021-10-11T17:15:01Z</dcterms:created>
  <dcterms:modified xsi:type="dcterms:W3CDTF">2021-10-11T17:15:01Z</dcterms:modified>
</cp:coreProperties>
</file>