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Spanish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la pluma    </w:t>
      </w:r>
      <w:r>
        <w:t xml:space="preserve">   camino    </w:t>
      </w:r>
      <w:r>
        <w:t xml:space="preserve">   corre    </w:t>
      </w:r>
      <w:r>
        <w:t xml:space="preserve">   salta    </w:t>
      </w:r>
      <w:r>
        <w:t xml:space="preserve">   pon    </w:t>
      </w:r>
      <w:r>
        <w:t xml:space="preserve">   toca    </w:t>
      </w:r>
      <w:r>
        <w:t xml:space="preserve">   pega    </w:t>
      </w:r>
      <w:r>
        <w:t xml:space="preserve">   punta    </w:t>
      </w:r>
      <w:r>
        <w:t xml:space="preserve">   cama    </w:t>
      </w:r>
      <w:r>
        <w:t xml:space="preserve">   sientate    </w:t>
      </w:r>
      <w:r>
        <w:t xml:space="preserve">   levantate    </w:t>
      </w:r>
      <w:r>
        <w:t xml:space="preserve">   pato    </w:t>
      </w:r>
      <w:r>
        <w:t xml:space="preserve">   vaca    </w:t>
      </w:r>
      <w:r>
        <w:t xml:space="preserve">   orejas    </w:t>
      </w:r>
      <w:r>
        <w:t xml:space="preserve">   ojos    </w:t>
      </w:r>
      <w:r>
        <w:t xml:space="preserve">   boca    </w:t>
      </w:r>
      <w:r>
        <w:t xml:space="preserve">   pero    </w:t>
      </w:r>
      <w:r>
        <w:t xml:space="preserve">   gato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Crossword</dc:title>
  <dcterms:created xsi:type="dcterms:W3CDTF">2021-10-11T17:14:51Z</dcterms:created>
  <dcterms:modified xsi:type="dcterms:W3CDTF">2021-10-11T17:14:51Z</dcterms:modified>
</cp:coreProperties>
</file>