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Spanish Food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orange vegetable that is long and rabbits eat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cold dessert that is creamy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fruit that can be red yellow or green (teachers snack)           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liquid main course and usually has meat or veggies or noodles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a vegetable filled main course with mainly lettuce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Chinese food that is white and very small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red fruit with a green stem on top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 a mouses fav food it is yellow or orange and is dairy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long yellow fruit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orange fruit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vegetable that is brown on the outside and white on the inside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 a seasoning often used mainly white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yellow fruit that is sour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used to make sandwiches and eaten as appetizers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Food</dc:title>
  <dcterms:created xsi:type="dcterms:W3CDTF">2021-10-11T17:15:34Z</dcterms:created>
  <dcterms:modified xsi:type="dcterms:W3CDTF">2021-10-11T17:15:34Z</dcterms:modified>
</cp:coreProperties>
</file>