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Spanish II Final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basura    </w:t>
      </w:r>
      <w:r>
        <w:t xml:space="preserve">   conozco    </w:t>
      </w:r>
      <w:r>
        <w:t xml:space="preserve">   digo    </w:t>
      </w:r>
      <w:r>
        <w:t xml:space="preserve">   hicimos    </w:t>
      </w:r>
      <w:r>
        <w:t xml:space="preserve">   vi    </w:t>
      </w:r>
      <w:r>
        <w:t xml:space="preserve">   nadar    </w:t>
      </w:r>
      <w:r>
        <w:t xml:space="preserve">   recoger    </w:t>
      </w:r>
      <w:r>
        <w:t xml:space="preserve">   despertarse    </w:t>
      </w:r>
      <w:r>
        <w:t xml:space="preserve">   grabar    </w:t>
      </w:r>
      <w:r>
        <w:t xml:space="preserve">   diapositiva    </w:t>
      </w:r>
      <w:r>
        <w:t xml:space="preserve">   actor    </w:t>
      </w:r>
      <w:r>
        <w:t xml:space="preserve">   barrio    </w:t>
      </w:r>
      <w:r>
        <w:t xml:space="preserve">   juguetes    </w:t>
      </w:r>
      <w:r>
        <w:t xml:space="preserve">   bolsas    </w:t>
      </w:r>
      <w:r>
        <w:t xml:space="preserve">   avion    </w:t>
      </w:r>
      <w:r>
        <w:t xml:space="preserve">   descansar    </w:t>
      </w:r>
      <w:r>
        <w:t xml:space="preserve">   bolelto    </w:t>
      </w:r>
      <w:r>
        <w:t xml:space="preserve">   pajaro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 II Final </dc:title>
  <dcterms:created xsi:type="dcterms:W3CDTF">2021-10-11T17:15:28Z</dcterms:created>
  <dcterms:modified xsi:type="dcterms:W3CDTF">2021-10-11T17:15:28Z</dcterms:modified>
</cp:coreProperties>
</file>