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Spanish Vocab List 4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Quedaste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impresionante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Hiciste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Alrededor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IDA Y Vuelta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aprendiste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Habitación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Afuera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Llegada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Reservar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Volar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Lugar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Hospedaje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Comedores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IR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Otra Vez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Edificio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Adentro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Viajaste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Exploraste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Spanish Vocab List 4</dc:title>
  <dcterms:created xsi:type="dcterms:W3CDTF">2021-10-11T17:20:27Z</dcterms:created>
  <dcterms:modified xsi:type="dcterms:W3CDTF">2021-10-11T17:20:27Z</dcterms:modified>
</cp:coreProperties>
</file>