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Spanish Vocabulary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</w:tbl>
    <w:p>
      <w:pPr>
        <w:pStyle w:val="WordBankLarge"/>
      </w:pPr>
      <w:r>
        <w:t xml:space="preserve">   lacamisa    </w:t>
      </w:r>
      <w:r>
        <w:t xml:space="preserve">   lasbotas    </w:t>
      </w:r>
      <w:r>
        <w:t xml:space="preserve">   losjeans    </w:t>
      </w:r>
      <w:r>
        <w:t xml:space="preserve">   elsudadera    </w:t>
      </w:r>
      <w:r>
        <w:t xml:space="preserve">   elsueter    </w:t>
      </w:r>
      <w:r>
        <w:t xml:space="preserve">   nuevo    </w:t>
      </w:r>
      <w:r>
        <w:t xml:space="preserve">   llevar    </w:t>
      </w:r>
      <w:r>
        <w:t xml:space="preserve">   lagorra    </w:t>
      </w:r>
      <w:r>
        <w:t xml:space="preserve">   eltraje    </w:t>
      </w:r>
      <w:r>
        <w:t xml:space="preserve">   loszapatos    </w:t>
      </w:r>
      <w:r>
        <w:t xml:space="preserve">   loscalcetines    </w:t>
      </w:r>
      <w:r>
        <w:t xml:space="preserve">   el vestido    </w:t>
      </w:r>
      <w:r>
        <w:t xml:space="preserve">   lablusa    </w:t>
      </w:r>
      <w:r>
        <w:t xml:space="preserve">   el abrigo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 Vocabulary</dc:title>
  <dcterms:created xsi:type="dcterms:W3CDTF">2021-10-11T17:19:47Z</dcterms:created>
  <dcterms:modified xsi:type="dcterms:W3CDTF">2021-10-11T17:19:47Z</dcterms:modified>
</cp:coreProperties>
</file>