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Spanish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instructor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number after 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better than 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opposite of good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young lady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homework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Good bye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Today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thank you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day after today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Sport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Cookies and Cream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Coke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language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people talk on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Frosty the Snow Man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best day of the week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Cats and dogs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apple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H2O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Vocabulary</dc:title>
  <dcterms:created xsi:type="dcterms:W3CDTF">2021-10-11T17:19:38Z</dcterms:created>
  <dcterms:modified xsi:type="dcterms:W3CDTF">2021-10-11T17:19:38Z</dcterms:modified>
</cp:coreProperties>
</file>