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Vocabulary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Ese sofá es ____. Se ve viejo y sucio.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-Fue agradable trabajar contigo. - 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Andrew, ¿puedes _____ el apartamento mientras estoy fuera?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 gusta agregar____ en mi chocolate caliente.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Mi carne favorita es 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¿Quieres ir al _____ conmigo y hacer un picnic?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El reloj es un regalo ____ su cumpleaños.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¿Puedes traer la silla 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¿Qué_____ de sabor quieres para tu cumpleaños?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No me____ el helado de fresa.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Esta pulsera es para mi ____ para el Día de la Madre.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Conduce el auto en el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Quiero comer_____ de Pizza Hut.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La _____ vino de una vaca.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Quiero comprar un____ para usar en mi cuello.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Me gusta leer libros en la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Necesito un ____ nuevo para el baile del sábado.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Él no habla mucho. Él es muy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¿Puede Gregory venir a mi casa? Sí, él puede ir a tu 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Por favor cierra la ______? El aire está encendido.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¡Buenos días! ¿Que quieres para ______?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Es_____ que tengas una calculadora para la clase de matemáticas.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Necesito depositar mi cheque en mi____ bancaria.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Necesito comprar una ______ para mi escritorio para que pueda ver por la noche.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¿Te gustaría tacos para la 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Esa _____ de algodón verde es mi favorita.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Quiero ir a acampar en el ____ este fin de semana.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¡Adiós! Te veré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Mi color favorito es el ______. Se ve como el cielo.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¿Puedes por favor tomar una _____ de nosotros?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Martina le gusta llevar una ______ a la iglesia.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¿Puedes poner la___para cenar?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Yo soy muy______. Me gusta jugar videojuegos y dormir.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Mi ________ está configurado para las cinco en punto.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El canal Hallmark es mi ____ de televisión favorito.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Cuando la vida te da limones, haz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¿Te gusta el____con tu asado y salsa?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Ayuda a mehang esta ____ para la fiesta.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La clase de inglés es muy _____. Tengo buenas calificaciones.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Vocabulary </dc:title>
  <dcterms:created xsi:type="dcterms:W3CDTF">2021-10-11T17:19:56Z</dcterms:created>
  <dcterms:modified xsi:type="dcterms:W3CDTF">2021-10-11T17:19:56Z</dcterms:modified>
</cp:coreProperties>
</file>