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Spanish Vocabulary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HIJO    </w:t>
      </w:r>
      <w:r>
        <w:t xml:space="preserve">   HIJA    </w:t>
      </w:r>
      <w:r>
        <w:t xml:space="preserve">   GATO    </w:t>
      </w:r>
      <w:r>
        <w:t xml:space="preserve">   PERRO    </w:t>
      </w:r>
      <w:r>
        <w:t xml:space="preserve">   LOS PADRES    </w:t>
      </w:r>
      <w:r>
        <w:t xml:space="preserve">   HERMANSTRA    </w:t>
      </w:r>
      <w:r>
        <w:t xml:space="preserve">   BISABUELA    </w:t>
      </w:r>
      <w:r>
        <w:t xml:space="preserve">   AMIGA    </w:t>
      </w:r>
      <w:r>
        <w:t xml:space="preserve">   ESPOSA    </w:t>
      </w:r>
      <w:r>
        <w:t xml:space="preserve">   PRIMA    </w:t>
      </w:r>
      <w:r>
        <w:t xml:space="preserve">   NIETA    </w:t>
      </w:r>
      <w:r>
        <w:t xml:space="preserve">   SOBRINO    </w:t>
      </w:r>
      <w:r>
        <w:t xml:space="preserve">   PADRE    </w:t>
      </w:r>
      <w:r>
        <w:t xml:space="preserve">   MADRE    </w:t>
      </w:r>
      <w:r>
        <w:t xml:space="preserve">   TIO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Vocabulary Word Search</dc:title>
  <dcterms:created xsi:type="dcterms:W3CDTF">2021-10-11T17:20:40Z</dcterms:created>
  <dcterms:modified xsi:type="dcterms:W3CDTF">2021-10-11T17:20:40Z</dcterms:modified>
</cp:coreProperties>
</file>