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Spanish Word 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</w:tbl>
    <w:p>
      <w:pPr>
        <w:pStyle w:val="WordBankLarge"/>
      </w:pPr>
      <w:r>
        <w:t xml:space="preserve">   alladode    </w:t>
      </w:r>
      <w:r>
        <w:t xml:space="preserve">   arribade    </w:t>
      </w:r>
      <w:r>
        <w:t xml:space="preserve">   cercade    </w:t>
      </w:r>
      <w:r>
        <w:t xml:space="preserve">   debajode    </w:t>
      </w:r>
      <w:r>
        <w:t xml:space="preserve">   delantede    </w:t>
      </w:r>
      <w:r>
        <w:t xml:space="preserve">   elbanco    </w:t>
      </w:r>
      <w:r>
        <w:t xml:space="preserve">   elcentro    </w:t>
      </w:r>
      <w:r>
        <w:t xml:space="preserve">   elcentrocomercial    </w:t>
      </w:r>
      <w:r>
        <w:t xml:space="preserve">   elcine    </w:t>
      </w:r>
      <w:r>
        <w:t xml:space="preserve">   elcorreo    </w:t>
      </w:r>
      <w:r>
        <w:t xml:space="preserve">   elestadio    </w:t>
      </w:r>
      <w:r>
        <w:t xml:space="preserve">   elgimnasio    </w:t>
      </w:r>
      <w:r>
        <w:t xml:space="preserve">   elhospital    </w:t>
      </w:r>
      <w:r>
        <w:t xml:space="preserve">   eljardin    </w:t>
      </w:r>
      <w:r>
        <w:t xml:space="preserve">   elparque    </w:t>
      </w:r>
      <w:r>
        <w:t xml:space="preserve">   elrestaurante    </w:t>
      </w:r>
      <w:r>
        <w:t xml:space="preserve">   elsupermercado    </w:t>
      </w:r>
      <w:r>
        <w:t xml:space="preserve">   eltrabajo    </w:t>
      </w:r>
      <w:r>
        <w:t xml:space="preserve">   labiblioteca    </w:t>
      </w:r>
      <w:r>
        <w:t xml:space="preserve">   lacalle    </w:t>
      </w:r>
      <w:r>
        <w:t xml:space="preserve">   lacasa    </w:t>
      </w:r>
      <w:r>
        <w:t xml:space="preserve">   laescuela    </w:t>
      </w:r>
      <w:r>
        <w:t xml:space="preserve">   laiglesia    </w:t>
      </w:r>
      <w:r>
        <w:t xml:space="preserve">   laliberia    </w:t>
      </w:r>
      <w:r>
        <w:t xml:space="preserve">   laoficina    </w:t>
      </w:r>
      <w:r>
        <w:t xml:space="preserve">   lapapeleria    </w:t>
      </w:r>
      <w:r>
        <w:t xml:space="preserve">   lapiscina    </w:t>
      </w:r>
      <w:r>
        <w:t xml:space="preserve">   laplaya    </w:t>
      </w:r>
      <w:r>
        <w:t xml:space="preserve">   latienda    </w:t>
      </w:r>
      <w:r>
        <w:t xml:space="preserve">   lejosde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Spanish Word Search</dc:title>
  <dcterms:created xsi:type="dcterms:W3CDTF">2021-10-11T17:20:51Z</dcterms:created>
  <dcterms:modified xsi:type="dcterms:W3CDTF">2021-10-11T17:20:51Z</dcterms:modified>
</cp:coreProperties>
</file>