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Spanish verbs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make a picture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have to do this before you can 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better do this if I'm chasing you!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blah blah blah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la la la la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curl up with one on a rainy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I'm so tired..... I need to....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better wear kneepads!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do this before a test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join Real Madrid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stroll in the park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You need money to do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H20 or milk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mmm....yummy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verbs</dc:title>
  <dcterms:created xsi:type="dcterms:W3CDTF">2021-10-11T17:18:02Z</dcterms:created>
  <dcterms:modified xsi:type="dcterms:W3CDTF">2021-10-11T17:18:02Z</dcterms:modified>
</cp:coreProperties>
</file>