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Spanish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 viene de la tierra.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la uva pasas llegan de este.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cuando vida da yo _____ hago limonada.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 corte el 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me cumpleaños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_____ y pimienta.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nuggets de 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campana azul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usado para hacer ketchup.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Peter 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 dominos.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John 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sushi es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el niño beben este.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________ es un empresa.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hecho de hoja.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britanico gente beben este.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bebes beben este.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Yo como ensalada con un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vegetarianos no comen este.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vocab</dc:title>
  <dcterms:created xsi:type="dcterms:W3CDTF">2021-10-11T17:17:47Z</dcterms:created>
  <dcterms:modified xsi:type="dcterms:W3CDTF">2021-10-11T17:17:47Z</dcterms:modified>
</cp:coreProperties>
</file>