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vocabulary #3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Hermanastra    </w:t>
      </w:r>
      <w:r>
        <w:t xml:space="preserve">   Gemelos    </w:t>
      </w:r>
      <w:r>
        <w:t xml:space="preserve">   Cuanto    </w:t>
      </w:r>
      <w:r>
        <w:t xml:space="preserve">   Nieta    </w:t>
      </w:r>
      <w:r>
        <w:t xml:space="preserve">   Sobrino    </w:t>
      </w:r>
      <w:r>
        <w:t xml:space="preserve">   Prima    </w:t>
      </w:r>
      <w:r>
        <w:t xml:space="preserve">   Mi    </w:t>
      </w:r>
      <w:r>
        <w:t xml:space="preserve">   Hijo    </w:t>
      </w:r>
      <w:r>
        <w:t xml:space="preserve">   Hermana    </w:t>
      </w:r>
      <w:r>
        <w:t xml:space="preserve">   Tio    </w:t>
      </w:r>
      <w:r>
        <w:t xml:space="preserve">   Madre    </w:t>
      </w:r>
      <w:r>
        <w:t xml:space="preserve">   Padre    </w:t>
      </w:r>
      <w:r>
        <w:t xml:space="preserve">   Abuela    </w:t>
      </w:r>
      <w:r>
        <w:t xml:space="preserve">   Perro    </w:t>
      </w:r>
      <w:r>
        <w:t xml:space="preserve">   Gato    </w:t>
      </w:r>
      <w:r>
        <w:t xml:space="preserve">   Parientes    </w:t>
      </w:r>
      <w:r>
        <w:t xml:space="preserve">   Nombre    </w:t>
      </w:r>
      <w:r>
        <w:t xml:space="preserve">   Carñosa    </w:t>
      </w:r>
      <w:r>
        <w:t xml:space="preserve">   Mascota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vocabulary #3</dc:title>
  <dcterms:created xsi:type="dcterms:W3CDTF">2021-10-11T17:20:26Z</dcterms:created>
  <dcterms:modified xsi:type="dcterms:W3CDTF">2021-10-11T17:20:26Z</dcterms:modified>
</cp:coreProperties>
</file>