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week 1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Nice to meet 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Good Afternoon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are you?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You’re Welcome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Hello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boy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What’s your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Goodbye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are you from?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Good morning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I’m good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My name is...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Thank you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I’m Bad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Girl</w:t>
            </w:r>
          </w:p>
        </w:tc>
      </w:tr>
    </w:tbl>
    <w:p>
      <w:pPr>
        <w:pStyle w:val="WordBankMedium"/>
      </w:pPr>
      <w:r>
        <w:t xml:space="preserve">   Un Chico    </w:t>
      </w:r>
      <w:r>
        <w:t xml:space="preserve">   Una Chica    </w:t>
      </w:r>
      <w:r>
        <w:t xml:space="preserve">   Hola    </w:t>
      </w:r>
      <w:r>
        <w:t xml:space="preserve">   Adios    </w:t>
      </w:r>
      <w:r>
        <w:t xml:space="preserve">   Mucho gusto    </w:t>
      </w:r>
      <w:r>
        <w:t xml:space="preserve">   Estoy Bien    </w:t>
      </w:r>
      <w:r>
        <w:t xml:space="preserve">   Estoy Mal     </w:t>
      </w:r>
      <w:r>
        <w:t xml:space="preserve">   Gracias    </w:t>
      </w:r>
      <w:r>
        <w:t xml:space="preserve">   De Nada    </w:t>
      </w:r>
      <w:r>
        <w:t xml:space="preserve">   ¿De dónde eres?    </w:t>
      </w:r>
      <w:r>
        <w:t xml:space="preserve">   ¿Coma te llamas?    </w:t>
      </w:r>
      <w:r>
        <w:t xml:space="preserve">   ¿Cómo estás?    </w:t>
      </w:r>
      <w:r>
        <w:t xml:space="preserve">   Me llamo    </w:t>
      </w:r>
      <w:r>
        <w:t xml:space="preserve">   Buenos Días    </w:t>
      </w:r>
      <w:r>
        <w:t xml:space="preserve">   Buenos Tardes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week 1 vocab</dc:title>
  <dcterms:created xsi:type="dcterms:W3CDTF">2021-10-11T17:21:42Z</dcterms:created>
  <dcterms:modified xsi:type="dcterms:W3CDTF">2021-10-11T17:21:42Z</dcterms:modified>
</cp:coreProperties>
</file>