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Spanish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</w:tr>
    </w:tbl>
    <w:p>
      <w:pPr>
        <w:pStyle w:val="WordBankLarge"/>
      </w:pPr>
      <w:r>
        <w:t xml:space="preserve">   Una    </w:t>
      </w:r>
      <w:r>
        <w:t xml:space="preserve">   Un    </w:t>
      </w:r>
      <w:r>
        <w:t xml:space="preserve">   La    </w:t>
      </w:r>
      <w:r>
        <w:t xml:space="preserve">   El    </w:t>
      </w:r>
      <w:r>
        <w:t xml:space="preserve">   Según mi familia    </w:t>
      </w:r>
      <w:r>
        <w:t xml:space="preserve">   Según    </w:t>
      </w:r>
      <w:r>
        <w:t xml:space="preserve">   Pero    </w:t>
      </w:r>
      <w:r>
        <w:t xml:space="preserve">   Muy    </w:t>
      </w:r>
      <w:r>
        <w:t xml:space="preserve">   A veces    </w:t>
      </w:r>
      <w:r>
        <w:t xml:space="preserve">   Yo    </w:t>
      </w:r>
      <w:r>
        <w:t xml:space="preserve">   Ella    </w:t>
      </w:r>
      <w:r>
        <w:t xml:space="preserve">   Él    </w:t>
      </w:r>
      <w:r>
        <w:t xml:space="preserve">   La Chica    </w:t>
      </w:r>
      <w:r>
        <w:t xml:space="preserve">   El Chico    </w:t>
      </w:r>
      <w:r>
        <w:t xml:space="preserve">   La amiga    </w:t>
      </w:r>
      <w:r>
        <w:t xml:space="preserve">   El amigo    </w:t>
      </w:r>
      <w:r>
        <w:t xml:space="preserve">   Es    </w:t>
      </w:r>
      <w:r>
        <w:t xml:space="preserve">   No soy    </w:t>
      </w:r>
      <w:r>
        <w:t xml:space="preserve">   Soy    </w:t>
      </w:r>
      <w:r>
        <w:t xml:space="preserve">   No le gusta    </w:t>
      </w:r>
      <w:r>
        <w:t xml:space="preserve">   Le gusta    </w:t>
      </w:r>
      <w:r>
        <w:t xml:space="preserve">   Eres    </w:t>
      </w:r>
      <w:r>
        <w:t xml:space="preserve">   Cómo se llama    </w:t>
      </w:r>
      <w:r>
        <w:t xml:space="preserve">   Cómo es    </w:t>
      </w:r>
      <w:r>
        <w:t xml:space="preserve">   Cómo eres    </w:t>
      </w:r>
      <w:r>
        <w:t xml:space="preserve">   Trabajador    </w:t>
      </w:r>
      <w:r>
        <w:t xml:space="preserve">   Talentoso    </w:t>
      </w:r>
      <w:r>
        <w:t xml:space="preserve">   Sociable    </w:t>
      </w:r>
      <w:r>
        <w:t xml:space="preserve">   Simpático    </w:t>
      </w:r>
      <w:r>
        <w:t xml:space="preserve">   Serio    </w:t>
      </w:r>
      <w:r>
        <w:t xml:space="preserve">   Reservado    </w:t>
      </w:r>
      <w:r>
        <w:t xml:space="preserve">   Perezoso    </w:t>
      </w:r>
      <w:r>
        <w:t xml:space="preserve">   Paciente    </w:t>
      </w:r>
      <w:r>
        <w:t xml:space="preserve">   Ordenado    </w:t>
      </w:r>
      <w:r>
        <w:t xml:space="preserve">   Inteligente    </w:t>
      </w:r>
      <w:r>
        <w:t xml:space="preserve">   Impacient    </w:t>
      </w:r>
      <w:r>
        <w:t xml:space="preserve">   Gracioso    </w:t>
      </w:r>
      <w:r>
        <w:t xml:space="preserve">   Estudioso    </w:t>
      </w:r>
      <w:r>
        <w:t xml:space="preserve">   Desordenado    </w:t>
      </w:r>
      <w:r>
        <w:t xml:space="preserve">   Deportista    </w:t>
      </w:r>
      <w:r>
        <w:t xml:space="preserve">   Bueno    </w:t>
      </w:r>
      <w:r>
        <w:t xml:space="preserve">   Atrevido    </w:t>
      </w:r>
      <w:r>
        <w:t xml:space="preserve">   Artístico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word search</dc:title>
  <dcterms:created xsi:type="dcterms:W3CDTF">2021-10-11T17:22:08Z</dcterms:created>
  <dcterms:modified xsi:type="dcterms:W3CDTF">2021-10-11T17:22:08Z</dcterms:modified>
</cp:coreProperties>
</file>