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Spanish word search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</w:tbl>
    <w:p>
      <w:pPr>
        <w:pStyle w:val="WordBankLarge"/>
      </w:pPr>
      <w:r>
        <w:t xml:space="preserve">   menor    </w:t>
      </w:r>
      <w:r>
        <w:t xml:space="preserve">   mayor    </w:t>
      </w:r>
      <w:r>
        <w:t xml:space="preserve">   parientes    </w:t>
      </w:r>
      <w:r>
        <w:t xml:space="preserve">   hermanastra    </w:t>
      </w:r>
      <w:r>
        <w:t xml:space="preserve">   hermanastro    </w:t>
      </w:r>
      <w:r>
        <w:t xml:space="preserve">   padrastro    </w:t>
      </w:r>
      <w:r>
        <w:t xml:space="preserve">   madrastra    </w:t>
      </w:r>
      <w:r>
        <w:t xml:space="preserve">   sobrina    </w:t>
      </w:r>
      <w:r>
        <w:t xml:space="preserve">   sobrino    </w:t>
      </w:r>
      <w:r>
        <w:t xml:space="preserve">   hija    </w:t>
      </w:r>
      <w:r>
        <w:t xml:space="preserve">   hijo    </w:t>
      </w:r>
      <w:r>
        <w:t xml:space="preserve">   niete    </w:t>
      </w:r>
      <w:r>
        <w:t xml:space="preserve">   nieto    </w:t>
      </w:r>
      <w:r>
        <w:t xml:space="preserve">   prima    </w:t>
      </w:r>
      <w:r>
        <w:t xml:space="preserve">   primo    </w:t>
      </w:r>
      <w:r>
        <w:t xml:space="preserve">   tía    </w:t>
      </w:r>
      <w:r>
        <w:t xml:space="preserve">   tío    </w:t>
      </w:r>
      <w:r>
        <w:t xml:space="preserve">   abuela    </w:t>
      </w:r>
      <w:r>
        <w:t xml:space="preserve">   abuelo    </w:t>
      </w:r>
      <w:r>
        <w:t xml:space="preserve">   hermana    </w:t>
      </w:r>
      <w:r>
        <w:t xml:space="preserve">   hermano    </w:t>
      </w:r>
      <w:r>
        <w:t xml:space="preserve">   madre    </w:t>
      </w:r>
      <w:r>
        <w:t xml:space="preserve">   padre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Spanish word search</dc:title>
  <dcterms:created xsi:type="dcterms:W3CDTF">2021-10-11T17:21:53Z</dcterms:created>
  <dcterms:modified xsi:type="dcterms:W3CDTF">2021-10-11T17:21:53Z</dcterms:modified>
</cp:coreProperties>
</file>