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Speaking Well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Signals what's to come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round of applause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Have this in yourself (Not lion!)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Where it's 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Now they're listening!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stars of your speech's body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way to perfect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Makes it E-Z to follow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Looking at your audience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figure of speech (as you may know)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Is this a way to open your intro?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Anyone listening?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Stand up straight!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Smooth movers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focus, focus, focus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Speaking Well</dc:title>
  <dcterms:created xsi:type="dcterms:W3CDTF">2021-10-11T17:24:08Z</dcterms:created>
  <dcterms:modified xsi:type="dcterms:W3CDTF">2021-10-11T17:24:08Z</dcterms:modified>
</cp:coreProperties>
</file>