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Speaking the Lingo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YUPPIES    </w:t>
      </w:r>
      <w:r>
        <w:t xml:space="preserve">   WHEELIN N DEALIN    </w:t>
      </w:r>
      <w:r>
        <w:t xml:space="preserve">   WALLY    </w:t>
      </w:r>
      <w:r>
        <w:t xml:space="preserve">   SIXTY FORTY    </w:t>
      </w:r>
      <w:r>
        <w:t xml:space="preserve">   POT POURRI    </w:t>
      </w:r>
      <w:r>
        <w:t xml:space="preserve">   PLONKER    </w:t>
      </w:r>
      <w:r>
        <w:t xml:space="preserve">   MUCKER    </w:t>
      </w:r>
      <w:r>
        <w:t xml:space="preserve">   MILLIONAIRE    </w:t>
      </w:r>
      <w:r>
        <w:t xml:space="preserve">   MANGE TOUT    </w:t>
      </w:r>
      <w:r>
        <w:t xml:space="preserve">   LOVELY JUBBLY    </w:t>
      </w:r>
      <w:r>
        <w:t xml:space="preserve">   JOHN    </w:t>
      </w:r>
      <w:r>
        <w:t xml:space="preserve">   CUSHTY    </w:t>
      </w:r>
      <w:r>
        <w:t xml:space="preserve">   COSHER    </w:t>
      </w:r>
      <w:r>
        <w:t xml:space="preserve">   BRUVVA    </w:t>
      </w:r>
      <w:r>
        <w:t xml:space="preserve">   BONJOUR    </w:t>
      </w:r>
      <w:r>
        <w:t xml:space="preserve">   BAIN MARIE    </w:t>
      </w:r>
      <w:r>
        <w:t xml:space="preserve">   AU CONTRAIRE    </w:t>
      </w:r>
      <w:r>
        <w:t xml:space="preserve">   ADAM AND EVE IT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Speaking the Lingo</dc:title>
  <dcterms:created xsi:type="dcterms:W3CDTF">2021-10-11T17:24:01Z</dcterms:created>
  <dcterms:modified xsi:type="dcterms:W3CDTF">2021-10-11T17:24:01Z</dcterms:modified>
</cp:coreProperties>
</file>