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Speed = Distance / Time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</w:tbl>
    <w:p>
      <w:pPr>
        <w:pStyle w:val="WordBankLarge"/>
      </w:pPr>
      <w:r>
        <w:t xml:space="preserve">   deceleration    </w:t>
      </w:r>
      <w:r>
        <w:t xml:space="preserve">   acceleration    </w:t>
      </w:r>
      <w:r>
        <w:t xml:space="preserve">   magnitude    </w:t>
      </w:r>
      <w:r>
        <w:t xml:space="preserve">   direction    </w:t>
      </w:r>
      <w:r>
        <w:t xml:space="preserve">   seconds    </w:t>
      </w:r>
      <w:r>
        <w:t xml:space="preserve">   force    </w:t>
      </w:r>
      <w:r>
        <w:t xml:space="preserve">   velocity    </w:t>
      </w:r>
      <w:r>
        <w:t xml:space="preserve">   distance    </w:t>
      </w:r>
      <w:r>
        <w:t xml:space="preserve">   speed    </w:t>
      </w:r>
      <w:r>
        <w:t xml:space="preserve">   time    </w:t>
      </w:r>
      <w:r>
        <w:t xml:space="preserve">   Displacement    </w:t>
      </w:r>
      <w:r>
        <w:t xml:space="preserve">   Scalar    </w:t>
      </w:r>
      <w:r>
        <w:t xml:space="preserve">   Vector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Speed = Distance / Time</dc:title>
  <dcterms:created xsi:type="dcterms:W3CDTF">2021-10-11T17:25:19Z</dcterms:created>
  <dcterms:modified xsi:type="dcterms:W3CDTF">2021-10-11T17:25:19Z</dcterms:modified>
</cp:coreProperties>
</file>