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Speed of Light and Sound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astronauts    </w:t>
      </w:r>
      <w:r>
        <w:t xml:space="preserve">   matter    </w:t>
      </w:r>
      <w:r>
        <w:t xml:space="preserve">   barrier    </w:t>
      </w:r>
      <w:r>
        <w:t xml:space="preserve">   bellx1    </w:t>
      </w:r>
      <w:r>
        <w:t xml:space="preserve">   Yeager    </w:t>
      </w:r>
      <w:r>
        <w:t xml:space="preserve">   mach    </w:t>
      </w:r>
      <w:r>
        <w:t xml:space="preserve">   travel    </w:t>
      </w:r>
      <w:r>
        <w:t xml:space="preserve">   explosion    </w:t>
      </w:r>
      <w:r>
        <w:t xml:space="preserve">   vacuum    </w:t>
      </w:r>
      <w:r>
        <w:t xml:space="preserve">   sound    </w:t>
      </w:r>
      <w:r>
        <w:t xml:space="preserve">   speed    </w:t>
      </w:r>
      <w:r>
        <w:t xml:space="preserve">   light    </w:t>
      </w:r>
      <w:r>
        <w:t xml:space="preserve">   Einstein    </w:t>
      </w:r>
      <w:r>
        <w:t xml:space="preserve">   kilometres    </w:t>
      </w:r>
      <w:r>
        <w:t xml:space="preserve">   scientists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Speed of Light and Sound</dc:title>
  <dcterms:created xsi:type="dcterms:W3CDTF">2021-10-11T17:23:42Z</dcterms:created>
  <dcterms:modified xsi:type="dcterms:W3CDTF">2021-10-11T17:23:42Z</dcterms:modified>
</cp:coreProperties>
</file>