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Spelling List 28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"I'm from around here"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you press the gas and brake one of these to make it go and stop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God's messengers, i.e. Michael and Gabriel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Olympic awards are made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sum of everything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someone who follows Jesus and calls him Lord is one of these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hinge between your leg and your foot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passage way through the ground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to be amazed by something; one of the superhero universes that is home to the Avengers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cakes have two or three of one of these with frosting in between them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way things always are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gesture, light or motions to communicate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one of the men and Paul, who walked with Jesus and spread the gospel after Jesus ascended into heaven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one of the things from a rose your daddy scattered in your Mama's apartment floor on Valentine's Day before they got married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person who gets photographed for a living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furry tale, likes to hide acorns, jumps between trees fearlessly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Olympic gold, silver, bronze awards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even and straight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measurement of the corner of a shape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Spelling List 28</dc:title>
  <dcterms:created xsi:type="dcterms:W3CDTF">2021-10-11T17:33:34Z</dcterms:created>
  <dcterms:modified xsi:type="dcterms:W3CDTF">2021-10-11T17:33:34Z</dcterms:modified>
</cp:coreProperties>
</file>