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Spelling List - September 13-17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an antonym for uneven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type of dog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penny, nickel, dime, quarter, dollar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Juliet stood out on this while Romeo spoke to her from the ground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 conclusion, lastly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an amount of food having an energy producing value of one large calorie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a synonym for windy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a beginner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dry treeless plateaus characterized by shorter grasses and drier less fertile soil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a depression of the earth's surface between ranges of hills or mountains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marked by a fine spray of moisture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game played with a puck and a stick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bees make this sticky substance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streetcar running on an overhead rail or track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opposite of city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decision making body in a courtroom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opposite of country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The Lion King film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the opposite of full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a narrow street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Spelling List - September 13-17</dc:title>
  <dcterms:created xsi:type="dcterms:W3CDTF">2021-10-11T17:31:48Z</dcterms:created>
  <dcterms:modified xsi:type="dcterms:W3CDTF">2021-10-11T17:31:48Z</dcterms:modified>
</cp:coreProperties>
</file>