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Spelling Summer Year 5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precision    </w:t>
      </w:r>
      <w:r>
        <w:t xml:space="preserve">   audible    </w:t>
      </w:r>
      <w:r>
        <w:t xml:space="preserve">   potential    </w:t>
      </w:r>
      <w:r>
        <w:t xml:space="preserve">   sought    </w:t>
      </w:r>
      <w:r>
        <w:t xml:space="preserve">   magnificence    </w:t>
      </w:r>
      <w:r>
        <w:t xml:space="preserve">   leisure    </w:t>
      </w:r>
      <w:r>
        <w:t xml:space="preserve">   autumn    </w:t>
      </w:r>
      <w:r>
        <w:t xml:space="preserve">   reign    </w:t>
      </w:r>
      <w:r>
        <w:t xml:space="preserve">   attendance    </w:t>
      </w:r>
      <w:r>
        <w:t xml:space="preserve">   significant    </w:t>
      </w:r>
      <w:r>
        <w:t xml:space="preserve">   medicine    </w:t>
      </w:r>
      <w:r>
        <w:t xml:space="preserve">   stomach    </w:t>
      </w:r>
      <w:r>
        <w:t xml:space="preserve">   interval    </w:t>
      </w:r>
      <w:r>
        <w:t xml:space="preserve">   gracious    </w:t>
      </w:r>
      <w:r>
        <w:t xml:space="preserve">   imprison    </w:t>
      </w:r>
      <w:r>
        <w:t xml:space="preserve">   sparkly    </w:t>
      </w:r>
      <w:r>
        <w:t xml:space="preserve">   courage    </w:t>
      </w:r>
      <w:r>
        <w:t xml:space="preserve">   flexible    </w:t>
      </w:r>
      <w:r>
        <w:t xml:space="preserve">   planning    </w:t>
      </w:r>
      <w:r>
        <w:t xml:space="preserve">   future    </w:t>
      </w:r>
      <w:r>
        <w:t xml:space="preserve">   subscribe    </w:t>
      </w:r>
      <w:r>
        <w:t xml:space="preserve">   jogged    </w:t>
      </w:r>
      <w:r>
        <w:t xml:space="preserve">   knot    </w:t>
      </w:r>
      <w:r>
        <w:t xml:space="preserve">   important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 Summer Year 5</dc:title>
  <dcterms:created xsi:type="dcterms:W3CDTF">2021-10-11T17:36:59Z</dcterms:created>
  <dcterms:modified xsi:type="dcterms:W3CDTF">2021-10-11T17:36:59Z</dcterms:modified>
</cp:coreProperties>
</file>